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0A0" w:firstRow="1" w:lastRow="0" w:firstColumn="1" w:lastColumn="0" w:noHBand="0" w:noVBand="0"/>
      </w:tblPr>
      <w:tblGrid>
        <w:gridCol w:w="3548"/>
        <w:gridCol w:w="5801"/>
      </w:tblGrid>
      <w:tr w:rsidR="00B43BB6" w:rsidRPr="004C110C" w:rsidTr="006C6E93">
        <w:tc>
          <w:tcPr>
            <w:tcW w:w="5093" w:type="dxa"/>
          </w:tcPr>
          <w:p w:rsidR="00B43BB6" w:rsidRPr="004C110C" w:rsidRDefault="00B43BB6" w:rsidP="004C110C">
            <w:pPr>
              <w:spacing w:line="360" w:lineRule="auto"/>
              <w:ind w:firstLine="709"/>
              <w:contextualSpacing/>
              <w:jc w:val="both"/>
              <w:rPr>
                <w:lang w:val="uk-UA"/>
              </w:rPr>
            </w:pPr>
          </w:p>
        </w:tc>
        <w:tc>
          <w:tcPr>
            <w:tcW w:w="4246" w:type="dxa"/>
          </w:tcPr>
          <w:p w:rsidR="000D1DF8" w:rsidRPr="004C110C" w:rsidRDefault="004C110C" w:rsidP="004C110C">
            <w:pPr>
              <w:spacing w:line="360" w:lineRule="auto"/>
              <w:ind w:left="665" w:firstLine="70"/>
              <w:contextualSpacing/>
              <w:jc w:val="both"/>
              <w:rPr>
                <w:lang w:val="uk-UA"/>
              </w:rPr>
            </w:pPr>
            <w:r>
              <w:rPr>
                <w:lang w:val="uk-UA"/>
              </w:rPr>
              <w:t>До суду</w:t>
            </w:r>
            <w:r w:rsidR="000D1DF8" w:rsidRPr="004C110C">
              <w:rPr>
                <w:lang w:val="uk-UA"/>
              </w:rPr>
              <w:t>_________________________________ _________________________________________</w:t>
            </w:r>
          </w:p>
          <w:p w:rsidR="000D1DF8" w:rsidRPr="004C110C" w:rsidRDefault="000D1DF8" w:rsidP="004C110C">
            <w:pPr>
              <w:spacing w:line="360" w:lineRule="auto"/>
              <w:ind w:firstLine="709"/>
              <w:contextualSpacing/>
              <w:jc w:val="center"/>
              <w:rPr>
                <w:sz w:val="22"/>
                <w:lang w:val="uk-UA"/>
              </w:rPr>
            </w:pPr>
            <w:r w:rsidRPr="004C110C">
              <w:rPr>
                <w:sz w:val="22"/>
                <w:lang w:val="uk-UA"/>
              </w:rPr>
              <w:t>(найменування суду)</w:t>
            </w:r>
          </w:p>
          <w:p w:rsidR="000D1DF8" w:rsidRPr="004C110C" w:rsidRDefault="000D1DF8" w:rsidP="004C110C">
            <w:pPr>
              <w:spacing w:line="360" w:lineRule="auto"/>
              <w:ind w:firstLine="709"/>
              <w:contextualSpacing/>
              <w:jc w:val="both"/>
              <w:rPr>
                <w:lang w:val="uk-UA"/>
              </w:rPr>
            </w:pPr>
          </w:p>
          <w:p w:rsidR="000D1DF8" w:rsidRPr="004C110C" w:rsidRDefault="000D1DF8" w:rsidP="004C110C">
            <w:pPr>
              <w:spacing w:line="360" w:lineRule="auto"/>
              <w:ind w:firstLine="709"/>
              <w:contextualSpacing/>
              <w:jc w:val="both"/>
              <w:rPr>
                <w:lang w:val="uk-UA"/>
              </w:rPr>
            </w:pPr>
            <w:r w:rsidRPr="004C110C">
              <w:rPr>
                <w:lang w:val="uk-UA"/>
              </w:rPr>
              <w:t>Суддя: __________________________________</w:t>
            </w:r>
          </w:p>
          <w:p w:rsidR="000D1DF8" w:rsidRPr="004C110C" w:rsidRDefault="000D1DF8" w:rsidP="004C110C">
            <w:pPr>
              <w:spacing w:line="360" w:lineRule="auto"/>
              <w:ind w:firstLine="709"/>
              <w:contextualSpacing/>
              <w:jc w:val="both"/>
              <w:rPr>
                <w:lang w:val="uk-UA"/>
              </w:rPr>
            </w:pPr>
            <w:r w:rsidRPr="004C110C">
              <w:rPr>
                <w:lang w:val="uk-UA"/>
              </w:rPr>
              <w:t>Справа: _________________________________</w:t>
            </w:r>
          </w:p>
          <w:p w:rsidR="000D1DF8" w:rsidRPr="004C110C" w:rsidRDefault="000D1DF8" w:rsidP="004C110C">
            <w:pPr>
              <w:spacing w:line="360" w:lineRule="auto"/>
              <w:ind w:firstLine="709"/>
              <w:contextualSpacing/>
              <w:jc w:val="both"/>
              <w:rPr>
                <w:lang w:val="uk-UA"/>
              </w:rPr>
            </w:pPr>
            <w:r w:rsidRPr="004C110C">
              <w:rPr>
                <w:lang w:val="uk-UA"/>
              </w:rPr>
              <w:t xml:space="preserve"> </w:t>
            </w:r>
          </w:p>
          <w:p w:rsidR="000D1DF8" w:rsidRPr="004C110C" w:rsidRDefault="004C110C" w:rsidP="004C110C">
            <w:pPr>
              <w:spacing w:line="360" w:lineRule="auto"/>
              <w:ind w:firstLine="709"/>
              <w:contextualSpacing/>
              <w:jc w:val="both"/>
              <w:rPr>
                <w:lang w:val="uk-UA"/>
              </w:rPr>
            </w:pPr>
            <w:r w:rsidRPr="004C110C">
              <w:rPr>
                <w:lang w:val="uk-UA"/>
              </w:rPr>
              <w:t>Потерпілий</w:t>
            </w:r>
            <w:r w:rsidR="000D1DF8" w:rsidRPr="004C110C">
              <w:rPr>
                <w:lang w:val="uk-UA"/>
              </w:rPr>
              <w:t>: ______________________</w:t>
            </w:r>
            <w:r w:rsidRPr="004C110C">
              <w:rPr>
                <w:lang w:val="uk-UA"/>
              </w:rPr>
              <w:t>_______</w:t>
            </w:r>
          </w:p>
          <w:p w:rsidR="000D1DF8" w:rsidRPr="004C110C" w:rsidRDefault="000D1DF8" w:rsidP="004C110C">
            <w:pPr>
              <w:spacing w:line="360" w:lineRule="auto"/>
              <w:ind w:firstLine="709"/>
              <w:contextualSpacing/>
              <w:jc w:val="both"/>
              <w:rPr>
                <w:lang w:val="uk-UA"/>
              </w:rPr>
            </w:pPr>
            <w:r w:rsidRPr="004C110C">
              <w:rPr>
                <w:lang w:val="uk-UA"/>
              </w:rPr>
              <w:t>________________________________________</w:t>
            </w:r>
          </w:p>
          <w:p w:rsidR="000D1DF8" w:rsidRPr="004C110C" w:rsidRDefault="000D1DF8" w:rsidP="004C110C">
            <w:pPr>
              <w:spacing w:line="360" w:lineRule="auto"/>
              <w:ind w:firstLine="709"/>
              <w:contextualSpacing/>
              <w:jc w:val="center"/>
              <w:rPr>
                <w:sz w:val="22"/>
                <w:lang w:val="uk-UA"/>
              </w:rPr>
            </w:pPr>
            <w:r w:rsidRPr="004C110C">
              <w:rPr>
                <w:sz w:val="22"/>
                <w:lang w:val="uk-UA"/>
              </w:rPr>
              <w:t>(П.І.Б.)</w:t>
            </w:r>
          </w:p>
          <w:p w:rsidR="000D1DF8" w:rsidRPr="004C110C" w:rsidRDefault="000D1DF8" w:rsidP="004C110C">
            <w:pPr>
              <w:spacing w:line="360" w:lineRule="auto"/>
              <w:ind w:firstLine="709"/>
              <w:contextualSpacing/>
              <w:jc w:val="both"/>
              <w:rPr>
                <w:lang w:val="uk-UA"/>
              </w:rPr>
            </w:pPr>
            <w:r w:rsidRPr="004C110C">
              <w:rPr>
                <w:lang w:val="uk-UA"/>
              </w:rPr>
              <w:t>Адреса __________________________________</w:t>
            </w:r>
          </w:p>
          <w:p w:rsidR="000D1DF8" w:rsidRPr="004C110C" w:rsidRDefault="000D1DF8" w:rsidP="004C110C">
            <w:pPr>
              <w:spacing w:line="360" w:lineRule="auto"/>
              <w:ind w:firstLine="709"/>
              <w:contextualSpacing/>
              <w:jc w:val="both"/>
              <w:rPr>
                <w:lang w:val="uk-UA"/>
              </w:rPr>
            </w:pPr>
            <w:r w:rsidRPr="004C110C">
              <w:rPr>
                <w:lang w:val="uk-UA"/>
              </w:rPr>
              <w:t>Ідентифікаційний номер ___________________</w:t>
            </w:r>
          </w:p>
          <w:p w:rsidR="000D1DF8" w:rsidRPr="004C110C" w:rsidRDefault="000D1DF8" w:rsidP="004C110C">
            <w:pPr>
              <w:spacing w:line="360" w:lineRule="auto"/>
              <w:ind w:firstLine="709"/>
              <w:contextualSpacing/>
              <w:jc w:val="both"/>
              <w:rPr>
                <w:lang w:val="uk-UA"/>
              </w:rPr>
            </w:pPr>
            <w:r w:rsidRPr="004C110C">
              <w:rPr>
                <w:lang w:val="uk-UA"/>
              </w:rPr>
              <w:t>E-</w:t>
            </w:r>
            <w:proofErr w:type="spellStart"/>
            <w:r w:rsidRPr="004C110C">
              <w:rPr>
                <w:lang w:val="uk-UA"/>
              </w:rPr>
              <w:t>mail</w:t>
            </w:r>
            <w:proofErr w:type="spellEnd"/>
            <w:r w:rsidRPr="004C110C">
              <w:rPr>
                <w:lang w:val="uk-UA"/>
              </w:rPr>
              <w:t>: __________________________________</w:t>
            </w:r>
          </w:p>
          <w:p w:rsidR="00B43BB6" w:rsidRPr="004C110C" w:rsidRDefault="000D1DF8" w:rsidP="004C110C">
            <w:pPr>
              <w:spacing w:line="360" w:lineRule="auto"/>
              <w:ind w:firstLine="709"/>
              <w:contextualSpacing/>
              <w:jc w:val="both"/>
              <w:rPr>
                <w:lang w:val="uk-UA"/>
              </w:rPr>
            </w:pPr>
            <w:proofErr w:type="spellStart"/>
            <w:r w:rsidRPr="004C110C">
              <w:rPr>
                <w:lang w:val="uk-UA"/>
              </w:rPr>
              <w:t>Тел</w:t>
            </w:r>
            <w:proofErr w:type="spellEnd"/>
            <w:r w:rsidRPr="004C110C">
              <w:rPr>
                <w:lang w:val="uk-UA"/>
              </w:rPr>
              <w:t>: ____________________________________</w:t>
            </w:r>
          </w:p>
        </w:tc>
      </w:tr>
      <w:tr w:rsidR="004C110C" w:rsidRPr="004C110C" w:rsidTr="006C6E93">
        <w:tc>
          <w:tcPr>
            <w:tcW w:w="5093" w:type="dxa"/>
          </w:tcPr>
          <w:p w:rsidR="004C110C" w:rsidRPr="004C110C" w:rsidRDefault="004C110C" w:rsidP="004C110C">
            <w:pPr>
              <w:spacing w:line="360" w:lineRule="auto"/>
              <w:ind w:firstLine="709"/>
              <w:contextualSpacing/>
              <w:jc w:val="both"/>
              <w:rPr>
                <w:lang w:val="uk-UA"/>
              </w:rPr>
            </w:pPr>
          </w:p>
        </w:tc>
        <w:tc>
          <w:tcPr>
            <w:tcW w:w="4246" w:type="dxa"/>
          </w:tcPr>
          <w:p w:rsidR="004C110C" w:rsidRDefault="004C110C" w:rsidP="004C110C">
            <w:pPr>
              <w:spacing w:line="360" w:lineRule="auto"/>
              <w:ind w:firstLine="709"/>
              <w:contextualSpacing/>
              <w:jc w:val="both"/>
              <w:rPr>
                <w:lang w:val="uk-UA"/>
              </w:rPr>
            </w:pPr>
          </w:p>
        </w:tc>
      </w:tr>
    </w:tbl>
    <w:p w:rsidR="004C110C" w:rsidRPr="004C110C" w:rsidRDefault="004C110C" w:rsidP="004C110C">
      <w:pPr>
        <w:spacing w:line="360" w:lineRule="auto"/>
        <w:ind w:firstLine="709"/>
        <w:contextualSpacing/>
        <w:jc w:val="both"/>
        <w:rPr>
          <w:b/>
          <w:lang w:val="uk-UA"/>
        </w:rPr>
      </w:pPr>
    </w:p>
    <w:p w:rsidR="00B43BB6" w:rsidRPr="004C110C" w:rsidRDefault="00B43BB6" w:rsidP="004C110C">
      <w:pPr>
        <w:spacing w:line="360" w:lineRule="auto"/>
        <w:ind w:firstLine="709"/>
        <w:contextualSpacing/>
        <w:jc w:val="both"/>
        <w:rPr>
          <w:b/>
          <w:lang w:val="uk-UA"/>
        </w:rPr>
      </w:pPr>
    </w:p>
    <w:p w:rsidR="00B43BB6" w:rsidRPr="004C110C" w:rsidRDefault="00B43BB6" w:rsidP="004C110C">
      <w:pPr>
        <w:spacing w:line="360" w:lineRule="auto"/>
        <w:ind w:firstLine="709"/>
        <w:contextualSpacing/>
        <w:jc w:val="center"/>
        <w:rPr>
          <w:b/>
          <w:sz w:val="26"/>
          <w:szCs w:val="26"/>
          <w:lang w:val="uk-UA"/>
        </w:rPr>
      </w:pPr>
      <w:r w:rsidRPr="004C110C">
        <w:rPr>
          <w:b/>
          <w:sz w:val="26"/>
          <w:szCs w:val="26"/>
          <w:lang w:val="uk-UA"/>
        </w:rPr>
        <w:t>Заява</w:t>
      </w:r>
    </w:p>
    <w:p w:rsidR="00B43BB6" w:rsidRPr="004C110C" w:rsidRDefault="00B43BB6" w:rsidP="004C110C">
      <w:pPr>
        <w:spacing w:line="360" w:lineRule="auto"/>
        <w:ind w:firstLine="709"/>
        <w:contextualSpacing/>
        <w:jc w:val="center"/>
        <w:rPr>
          <w:b/>
          <w:sz w:val="26"/>
          <w:szCs w:val="26"/>
          <w:lang w:val="uk-UA"/>
        </w:rPr>
      </w:pPr>
      <w:r w:rsidRPr="004C110C">
        <w:rPr>
          <w:b/>
          <w:sz w:val="26"/>
          <w:szCs w:val="26"/>
          <w:lang w:val="uk-UA"/>
        </w:rPr>
        <w:t xml:space="preserve">про видачу копії судового </w:t>
      </w:r>
      <w:proofErr w:type="spellStart"/>
      <w:r w:rsidR="004C110C" w:rsidRPr="004C110C">
        <w:rPr>
          <w:b/>
          <w:sz w:val="26"/>
          <w:szCs w:val="26"/>
          <w:lang w:val="uk-UA"/>
        </w:rPr>
        <w:t>вироку</w:t>
      </w:r>
      <w:proofErr w:type="spellEnd"/>
    </w:p>
    <w:p w:rsidR="00B43BB6" w:rsidRPr="004C110C" w:rsidRDefault="00B43BB6" w:rsidP="004C110C">
      <w:pPr>
        <w:spacing w:line="360" w:lineRule="auto"/>
        <w:ind w:firstLine="709"/>
        <w:contextualSpacing/>
        <w:jc w:val="both"/>
        <w:rPr>
          <w:lang w:val="uk-UA"/>
        </w:rPr>
      </w:pPr>
    </w:p>
    <w:p w:rsidR="004C110C" w:rsidRPr="004C110C" w:rsidRDefault="00B43BB6" w:rsidP="00AF1A6D">
      <w:pPr>
        <w:spacing w:line="360" w:lineRule="auto"/>
        <w:ind w:firstLine="709"/>
        <w:contextualSpacing/>
        <w:jc w:val="both"/>
        <w:rPr>
          <w:lang w:val="uk-UA"/>
        </w:rPr>
      </w:pPr>
      <w:r w:rsidRPr="004C110C">
        <w:rPr>
          <w:lang w:val="uk-UA"/>
        </w:rPr>
        <w:t xml:space="preserve">В провадженні суду знаходиться справа </w:t>
      </w:r>
      <w:r w:rsidR="000D1DF8" w:rsidRPr="004C110C">
        <w:rPr>
          <w:lang w:val="uk-UA"/>
        </w:rPr>
        <w:t xml:space="preserve">№ ________________ </w:t>
      </w:r>
      <w:r w:rsidRPr="004C110C">
        <w:rPr>
          <w:lang w:val="uk-UA"/>
        </w:rPr>
        <w:t xml:space="preserve">за </w:t>
      </w:r>
      <w:r w:rsidR="004C110C" w:rsidRPr="004C110C">
        <w:t>обвинуваченням</w:t>
      </w:r>
      <w:r w:rsidR="004C110C" w:rsidRPr="004C110C">
        <w:rPr>
          <w:lang w:val="uk-UA"/>
        </w:rPr>
        <w:t xml:space="preserve"> </w:t>
      </w:r>
      <w:r w:rsidRPr="004C110C">
        <w:rPr>
          <w:lang w:val="uk-UA"/>
        </w:rPr>
        <w:t>____</w:t>
      </w:r>
      <w:r w:rsidR="000D1DF8" w:rsidRPr="004C110C">
        <w:rPr>
          <w:lang w:val="uk-UA"/>
        </w:rPr>
        <w:t>___________</w:t>
      </w:r>
      <w:r w:rsidRPr="004C110C">
        <w:rPr>
          <w:lang w:val="uk-UA"/>
        </w:rPr>
        <w:t>_____</w:t>
      </w:r>
      <w:r w:rsidR="000D1DF8" w:rsidRPr="004C110C">
        <w:rPr>
          <w:lang w:val="uk-UA"/>
        </w:rPr>
        <w:t>_________</w:t>
      </w:r>
      <w:r w:rsidRPr="004C110C">
        <w:rPr>
          <w:lang w:val="uk-UA"/>
        </w:rPr>
        <w:t>_</w:t>
      </w:r>
      <w:r w:rsidR="000D1DF8" w:rsidRPr="004C110C">
        <w:rPr>
          <w:lang w:val="uk-UA"/>
        </w:rPr>
        <w:t>_____</w:t>
      </w:r>
      <w:r w:rsidRPr="004C110C">
        <w:rPr>
          <w:lang w:val="uk-UA"/>
        </w:rPr>
        <w:t xml:space="preserve"> </w:t>
      </w:r>
      <w:r w:rsidR="004C110C" w:rsidRPr="004C110C">
        <w:rPr>
          <w:lang w:val="uk-UA"/>
        </w:rPr>
        <w:t>за ст.</w:t>
      </w:r>
      <w:r w:rsidRPr="004C110C">
        <w:rPr>
          <w:lang w:val="uk-UA"/>
        </w:rPr>
        <w:t xml:space="preserve"> </w:t>
      </w:r>
      <w:r w:rsidR="004C110C" w:rsidRPr="004C110C">
        <w:rPr>
          <w:lang w:val="uk-UA"/>
        </w:rPr>
        <w:t>_______________________________ Кримінального кодексу України.</w:t>
      </w:r>
      <w:r w:rsidRPr="004C110C">
        <w:rPr>
          <w:lang w:val="uk-UA"/>
        </w:rPr>
        <w:t xml:space="preserve"> </w:t>
      </w:r>
    </w:p>
    <w:p w:rsidR="00B43BB6" w:rsidRPr="004C110C" w:rsidRDefault="00B43BB6" w:rsidP="004C110C">
      <w:pPr>
        <w:spacing w:line="360" w:lineRule="auto"/>
        <w:ind w:firstLine="709"/>
        <w:contextualSpacing/>
        <w:jc w:val="both"/>
        <w:rPr>
          <w:i/>
          <w:lang w:val="uk-UA"/>
        </w:rPr>
      </w:pPr>
      <w:r w:rsidRPr="004C110C">
        <w:rPr>
          <w:lang w:val="uk-UA"/>
        </w:rPr>
        <w:t>Розгляд справи здійсню</w:t>
      </w:r>
      <w:r w:rsidR="000D1DF8" w:rsidRPr="004C110C">
        <w:rPr>
          <w:lang w:val="uk-UA"/>
        </w:rPr>
        <w:t xml:space="preserve">вався суддею (суддями): </w:t>
      </w:r>
      <w:r w:rsidR="000D1DF8" w:rsidRPr="004C110C">
        <w:rPr>
          <w:i/>
          <w:lang w:val="uk-UA"/>
        </w:rPr>
        <w:t>_____________________________ ____________________________________________________________________________ .</w:t>
      </w:r>
    </w:p>
    <w:p w:rsidR="000D1DF8" w:rsidRPr="004C110C" w:rsidRDefault="000D1DF8" w:rsidP="004C110C">
      <w:pPr>
        <w:spacing w:line="360" w:lineRule="auto"/>
        <w:ind w:firstLine="709"/>
        <w:contextualSpacing/>
        <w:jc w:val="both"/>
        <w:rPr>
          <w:i/>
          <w:lang w:val="uk-UA"/>
        </w:rPr>
      </w:pPr>
    </w:p>
    <w:p w:rsidR="004F1C9D" w:rsidRPr="004C110C" w:rsidRDefault="004F1C9D" w:rsidP="004C110C">
      <w:pPr>
        <w:spacing w:line="360" w:lineRule="auto"/>
        <w:ind w:firstLine="709"/>
        <w:contextualSpacing/>
        <w:jc w:val="both"/>
        <w:rPr>
          <w:lang w:val="uk-UA"/>
        </w:rPr>
      </w:pPr>
      <w:r w:rsidRPr="004C110C">
        <w:rPr>
          <w:lang w:val="uk-UA"/>
        </w:rPr>
        <w:t xml:space="preserve">Відповідно до </w:t>
      </w:r>
      <w:r w:rsidR="004C110C" w:rsidRPr="004C110C">
        <w:rPr>
          <w:lang w:val="uk-UA"/>
        </w:rPr>
        <w:t>частини 6</w:t>
      </w:r>
      <w:r w:rsidRPr="004C110C">
        <w:rPr>
          <w:lang w:val="uk-UA"/>
        </w:rPr>
        <w:t xml:space="preserve"> статті </w:t>
      </w:r>
      <w:r w:rsidR="004C110C" w:rsidRPr="004C110C">
        <w:rPr>
          <w:lang w:val="uk-UA"/>
        </w:rPr>
        <w:t>376</w:t>
      </w:r>
      <w:r w:rsidRPr="004C110C">
        <w:rPr>
          <w:lang w:val="uk-UA"/>
        </w:rPr>
        <w:t xml:space="preserve"> </w:t>
      </w:r>
      <w:r w:rsidR="004C110C" w:rsidRPr="004C110C">
        <w:rPr>
          <w:lang w:val="uk-UA"/>
        </w:rPr>
        <w:t>Кримінального</w:t>
      </w:r>
      <w:r w:rsidRPr="004C110C">
        <w:t xml:space="preserve"> </w:t>
      </w:r>
      <w:proofErr w:type="spellStart"/>
      <w:r w:rsidRPr="004C110C">
        <w:t>процесуального</w:t>
      </w:r>
      <w:proofErr w:type="spellEnd"/>
      <w:r w:rsidRPr="004C110C">
        <w:t xml:space="preserve"> кодекс</w:t>
      </w:r>
      <w:r w:rsidRPr="004C110C">
        <w:rPr>
          <w:lang w:val="uk-UA"/>
        </w:rPr>
        <w:t>у</w:t>
      </w:r>
      <w:r w:rsidRPr="004C110C">
        <w:t xml:space="preserve"> </w:t>
      </w:r>
      <w:proofErr w:type="spellStart"/>
      <w:r w:rsidRPr="004C110C">
        <w:t>України</w:t>
      </w:r>
      <w:proofErr w:type="spellEnd"/>
      <w:r w:rsidRPr="004C110C">
        <w:rPr>
          <w:color w:val="333333"/>
          <w:lang w:val="uk-UA" w:eastAsia="uk-UA"/>
        </w:rPr>
        <w:t xml:space="preserve"> </w:t>
      </w:r>
      <w:r w:rsidR="004C110C" w:rsidRPr="004C110C">
        <w:rPr>
          <w:lang w:val="uk-UA"/>
        </w:rPr>
        <w:t xml:space="preserve">учасники судового провадження мають право отримати в суді копію </w:t>
      </w:r>
      <w:proofErr w:type="spellStart"/>
      <w:r w:rsidR="004C110C" w:rsidRPr="004C110C">
        <w:rPr>
          <w:lang w:val="uk-UA"/>
        </w:rPr>
        <w:t>вироку</w:t>
      </w:r>
      <w:proofErr w:type="spellEnd"/>
      <w:r w:rsidR="004C110C" w:rsidRPr="004C110C">
        <w:rPr>
          <w:lang w:val="uk-UA"/>
        </w:rPr>
        <w:t xml:space="preserve"> чи ухвали (постанови) суду.</w:t>
      </w:r>
    </w:p>
    <w:p w:rsidR="00B43BB6" w:rsidRPr="004C110C" w:rsidRDefault="00AF1A6D" w:rsidP="004C110C">
      <w:pPr>
        <w:spacing w:line="360" w:lineRule="auto"/>
        <w:ind w:firstLine="709"/>
        <w:contextualSpacing/>
        <w:jc w:val="both"/>
        <w:rPr>
          <w:lang w:val="uk-UA"/>
        </w:rPr>
      </w:pPr>
      <w:r>
        <w:rPr>
          <w:lang w:val="uk-UA"/>
        </w:rPr>
        <w:t>Судовий</w:t>
      </w:r>
      <w:r w:rsidR="00B43BB6" w:rsidRPr="004C110C">
        <w:rPr>
          <w:lang w:val="uk-UA"/>
        </w:rPr>
        <w:t xml:space="preserve"> </w:t>
      </w:r>
      <w:r>
        <w:rPr>
          <w:lang w:val="uk-UA"/>
        </w:rPr>
        <w:t>вирок одержую</w:t>
      </w:r>
      <w:r w:rsidR="00B43BB6" w:rsidRPr="004C110C">
        <w:rPr>
          <w:lang w:val="uk-UA"/>
        </w:rPr>
        <w:t xml:space="preserve"> </w:t>
      </w:r>
      <w:r w:rsidR="00B43BB6" w:rsidRPr="004C110C">
        <w:rPr>
          <w:i/>
          <w:u w:val="single"/>
          <w:lang w:val="uk-UA"/>
        </w:rPr>
        <w:t>вперше</w:t>
      </w:r>
      <w:r w:rsidR="00B43BB6" w:rsidRPr="004C110C">
        <w:rPr>
          <w:lang w:val="uk-UA"/>
        </w:rPr>
        <w:t>.</w:t>
      </w:r>
    </w:p>
    <w:p w:rsidR="00B43BB6" w:rsidRPr="004C110C" w:rsidRDefault="00B43BB6" w:rsidP="004C110C">
      <w:pPr>
        <w:spacing w:line="360" w:lineRule="auto"/>
        <w:ind w:firstLine="709"/>
        <w:contextualSpacing/>
        <w:jc w:val="both"/>
        <w:rPr>
          <w:lang w:val="uk-UA"/>
        </w:rPr>
      </w:pPr>
      <w:r w:rsidRPr="004C110C">
        <w:rPr>
          <w:lang w:val="uk-UA"/>
        </w:rPr>
        <w:t>На підставі викладеного</w:t>
      </w:r>
      <w:r w:rsidR="004F1C9D" w:rsidRPr="004C110C">
        <w:rPr>
          <w:lang w:val="uk-UA"/>
        </w:rPr>
        <w:t xml:space="preserve"> та </w:t>
      </w:r>
      <w:r w:rsidR="004C110C" w:rsidRPr="004C110C">
        <w:rPr>
          <w:lang w:val="uk-UA"/>
        </w:rPr>
        <w:t>керуючись  ч. 6 ст. 376 К</w:t>
      </w:r>
      <w:r w:rsidR="004F1C9D" w:rsidRPr="004C110C">
        <w:rPr>
          <w:lang w:val="uk-UA"/>
        </w:rPr>
        <w:t>ПК України</w:t>
      </w:r>
      <w:r w:rsidRPr="004C110C">
        <w:rPr>
          <w:lang w:val="uk-UA"/>
        </w:rPr>
        <w:t>,</w:t>
      </w:r>
    </w:p>
    <w:p w:rsidR="004F1C9D" w:rsidRPr="004C110C" w:rsidRDefault="004F1C9D" w:rsidP="004C110C">
      <w:pPr>
        <w:spacing w:line="360" w:lineRule="auto"/>
        <w:ind w:firstLine="709"/>
        <w:contextualSpacing/>
        <w:jc w:val="both"/>
        <w:rPr>
          <w:lang w:val="uk-UA"/>
        </w:rPr>
      </w:pPr>
    </w:p>
    <w:p w:rsidR="00B43BB6" w:rsidRPr="004C110C" w:rsidRDefault="00B43BB6" w:rsidP="004C110C">
      <w:pPr>
        <w:spacing w:line="360" w:lineRule="auto"/>
        <w:ind w:firstLine="709"/>
        <w:contextualSpacing/>
        <w:jc w:val="both"/>
        <w:rPr>
          <w:b/>
          <w:lang w:val="uk-UA"/>
        </w:rPr>
      </w:pPr>
    </w:p>
    <w:p w:rsidR="00B43BB6" w:rsidRPr="004C110C" w:rsidRDefault="004F1C9D" w:rsidP="00ED2689">
      <w:pPr>
        <w:spacing w:line="360" w:lineRule="auto"/>
        <w:ind w:firstLine="709"/>
        <w:contextualSpacing/>
        <w:jc w:val="center"/>
        <w:rPr>
          <w:b/>
          <w:lang w:val="uk-UA"/>
        </w:rPr>
      </w:pPr>
      <w:r w:rsidRPr="004C110C">
        <w:rPr>
          <w:b/>
          <w:lang w:val="uk-UA"/>
        </w:rPr>
        <w:t>П</w:t>
      </w:r>
      <w:r w:rsidR="00B43BB6" w:rsidRPr="004C110C">
        <w:rPr>
          <w:b/>
          <w:lang w:val="uk-UA"/>
        </w:rPr>
        <w:t>рошу:</w:t>
      </w:r>
    </w:p>
    <w:p w:rsidR="00B43BB6" w:rsidRPr="004C110C" w:rsidRDefault="00B43BB6" w:rsidP="00ED2689">
      <w:pPr>
        <w:numPr>
          <w:ilvl w:val="0"/>
          <w:numId w:val="6"/>
        </w:numPr>
        <w:spacing w:line="360" w:lineRule="auto"/>
        <w:ind w:left="0" w:firstLine="709"/>
        <w:contextualSpacing/>
        <w:jc w:val="both"/>
        <w:rPr>
          <w:lang w:val="uk-UA"/>
        </w:rPr>
      </w:pPr>
      <w:r w:rsidRPr="004C110C">
        <w:rPr>
          <w:lang w:val="uk-UA"/>
        </w:rPr>
        <w:lastRenderedPageBreak/>
        <w:t xml:space="preserve">Видати мені копію повного тексту </w:t>
      </w:r>
      <w:proofErr w:type="spellStart"/>
      <w:r w:rsidR="004C110C" w:rsidRPr="004C110C">
        <w:rPr>
          <w:lang w:val="uk-UA"/>
        </w:rPr>
        <w:t>вироку</w:t>
      </w:r>
      <w:proofErr w:type="spellEnd"/>
      <w:r w:rsidRPr="004C110C">
        <w:rPr>
          <w:lang w:val="uk-UA"/>
        </w:rPr>
        <w:t xml:space="preserve"> </w:t>
      </w:r>
      <w:r w:rsidR="004C110C" w:rsidRPr="004C110C">
        <w:rPr>
          <w:lang w:val="uk-UA"/>
        </w:rPr>
        <w:t xml:space="preserve">суду </w:t>
      </w:r>
      <w:r w:rsidRPr="004C110C">
        <w:rPr>
          <w:lang w:val="uk-UA"/>
        </w:rPr>
        <w:t>__________ від __________ року.</w:t>
      </w:r>
    </w:p>
    <w:p w:rsidR="00B43BB6" w:rsidRPr="004C110C" w:rsidRDefault="00B43BB6" w:rsidP="00ED2689">
      <w:pPr>
        <w:numPr>
          <w:ilvl w:val="0"/>
          <w:numId w:val="6"/>
        </w:numPr>
        <w:spacing w:line="360" w:lineRule="auto"/>
        <w:ind w:left="0" w:firstLine="709"/>
        <w:contextualSpacing/>
        <w:jc w:val="both"/>
        <w:rPr>
          <w:lang w:val="uk-UA"/>
        </w:rPr>
      </w:pPr>
      <w:r w:rsidRPr="004C110C">
        <w:rPr>
          <w:lang w:val="uk-UA"/>
        </w:rPr>
        <w:t xml:space="preserve">Надіслати копію </w:t>
      </w:r>
      <w:proofErr w:type="spellStart"/>
      <w:r w:rsidR="004C110C" w:rsidRPr="004C110C">
        <w:rPr>
          <w:lang w:val="uk-UA"/>
        </w:rPr>
        <w:t>вироку</w:t>
      </w:r>
      <w:proofErr w:type="spellEnd"/>
      <w:r w:rsidRPr="004C110C">
        <w:rPr>
          <w:lang w:val="uk-UA"/>
        </w:rPr>
        <w:t xml:space="preserve"> </w:t>
      </w:r>
      <w:r w:rsidR="00AF1A6D">
        <w:rPr>
          <w:lang w:val="uk-UA"/>
        </w:rPr>
        <w:t>суду</w:t>
      </w:r>
      <w:bookmarkStart w:id="0" w:name="_GoBack"/>
      <w:bookmarkEnd w:id="0"/>
      <w:r w:rsidR="00AF1A6D" w:rsidRPr="004C110C">
        <w:rPr>
          <w:lang w:val="uk-UA"/>
        </w:rPr>
        <w:t xml:space="preserve"> </w:t>
      </w:r>
      <w:r w:rsidRPr="004C110C">
        <w:rPr>
          <w:lang w:val="uk-UA"/>
        </w:rPr>
        <w:t>рекомендованим листом з повідомленням про вручення або повідомити телефоном про час та місце його отримання на руки під розписку.</w:t>
      </w:r>
    </w:p>
    <w:p w:rsidR="00B43BB6" w:rsidRPr="004C110C" w:rsidRDefault="00B43BB6" w:rsidP="004C110C">
      <w:pPr>
        <w:spacing w:line="360" w:lineRule="auto"/>
        <w:ind w:firstLine="709"/>
        <w:contextualSpacing/>
        <w:jc w:val="both"/>
        <w:rPr>
          <w:lang w:val="uk-UA"/>
        </w:rPr>
      </w:pPr>
    </w:p>
    <w:p w:rsidR="00B43BB6" w:rsidRPr="004C110C" w:rsidRDefault="00B43BB6" w:rsidP="004C110C">
      <w:pPr>
        <w:spacing w:line="360" w:lineRule="auto"/>
        <w:ind w:firstLine="709"/>
        <w:contextualSpacing/>
        <w:jc w:val="both"/>
        <w:rPr>
          <w:lang w:val="uk-UA"/>
        </w:rPr>
      </w:pPr>
    </w:p>
    <w:p w:rsidR="00B43BB6" w:rsidRPr="004C110C" w:rsidRDefault="00B43BB6" w:rsidP="004C110C">
      <w:pPr>
        <w:spacing w:line="360" w:lineRule="auto"/>
        <w:ind w:firstLine="709"/>
        <w:contextualSpacing/>
        <w:jc w:val="both"/>
        <w:rPr>
          <w:lang w:val="uk-UA"/>
        </w:rPr>
      </w:pPr>
    </w:p>
    <w:p w:rsidR="00B43BB6" w:rsidRPr="004C110C" w:rsidRDefault="00B43BB6" w:rsidP="004C110C">
      <w:pPr>
        <w:spacing w:line="360" w:lineRule="auto"/>
        <w:ind w:firstLine="709"/>
        <w:contextualSpacing/>
        <w:jc w:val="both"/>
        <w:rPr>
          <w:lang w:val="uk-UA"/>
        </w:rPr>
      </w:pPr>
    </w:p>
    <w:p w:rsidR="00B43BB6" w:rsidRPr="004C110C" w:rsidRDefault="00B43BB6" w:rsidP="004C110C">
      <w:pPr>
        <w:spacing w:line="360" w:lineRule="auto"/>
        <w:ind w:firstLine="709"/>
        <w:contextualSpacing/>
        <w:jc w:val="both"/>
        <w:rPr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3113"/>
        <w:gridCol w:w="3113"/>
        <w:gridCol w:w="3113"/>
      </w:tblGrid>
      <w:tr w:rsidR="00B43BB6" w:rsidRPr="004C110C" w:rsidTr="006C6E93">
        <w:tc>
          <w:tcPr>
            <w:tcW w:w="3113" w:type="dxa"/>
          </w:tcPr>
          <w:p w:rsidR="00B43BB6" w:rsidRPr="004C110C" w:rsidRDefault="004F1C9D" w:rsidP="00ED2689">
            <w:pPr>
              <w:spacing w:line="360" w:lineRule="auto"/>
              <w:contextualSpacing/>
              <w:jc w:val="both"/>
              <w:rPr>
                <w:lang w:val="uk-UA"/>
              </w:rPr>
            </w:pPr>
            <w:r w:rsidRPr="004C110C">
              <w:rPr>
                <w:lang w:val="uk-UA"/>
              </w:rPr>
              <w:t>«___»</w:t>
            </w:r>
            <w:r w:rsidR="00B43BB6" w:rsidRPr="004C110C">
              <w:rPr>
                <w:lang w:val="uk-UA"/>
              </w:rPr>
              <w:t>__________ 20__ р.</w:t>
            </w:r>
          </w:p>
        </w:tc>
        <w:tc>
          <w:tcPr>
            <w:tcW w:w="3113" w:type="dxa"/>
          </w:tcPr>
          <w:p w:rsidR="00B43BB6" w:rsidRPr="004C110C" w:rsidRDefault="00B43BB6" w:rsidP="00ED2689">
            <w:pPr>
              <w:spacing w:line="360" w:lineRule="auto"/>
              <w:contextualSpacing/>
              <w:jc w:val="both"/>
              <w:rPr>
                <w:lang w:val="uk-UA"/>
              </w:rPr>
            </w:pPr>
            <w:r w:rsidRPr="004C110C">
              <w:rPr>
                <w:lang w:val="uk-UA"/>
              </w:rPr>
              <w:t>_______________</w:t>
            </w:r>
          </w:p>
          <w:p w:rsidR="00B43BB6" w:rsidRPr="004C110C" w:rsidRDefault="00ED2689" w:rsidP="00ED2689">
            <w:pPr>
              <w:spacing w:line="360" w:lineRule="auto"/>
              <w:contextualSpacing/>
              <w:rPr>
                <w:lang w:val="uk-UA"/>
              </w:rPr>
            </w:pPr>
            <w:r>
              <w:rPr>
                <w:sz w:val="22"/>
                <w:lang w:val="uk-UA"/>
              </w:rPr>
              <w:t xml:space="preserve">          </w:t>
            </w:r>
            <w:r w:rsidR="00B43BB6" w:rsidRPr="00ED2689">
              <w:rPr>
                <w:sz w:val="22"/>
                <w:lang w:val="uk-UA"/>
              </w:rPr>
              <w:t>підпис</w:t>
            </w:r>
          </w:p>
        </w:tc>
        <w:tc>
          <w:tcPr>
            <w:tcW w:w="3113" w:type="dxa"/>
          </w:tcPr>
          <w:p w:rsidR="00B43BB6" w:rsidRPr="004C110C" w:rsidRDefault="00B43BB6" w:rsidP="004C110C">
            <w:pPr>
              <w:spacing w:line="360" w:lineRule="auto"/>
              <w:ind w:firstLine="709"/>
              <w:contextualSpacing/>
              <w:jc w:val="both"/>
              <w:rPr>
                <w:lang w:val="uk-UA"/>
              </w:rPr>
            </w:pPr>
            <w:r w:rsidRPr="004C110C">
              <w:rPr>
                <w:lang w:val="uk-UA"/>
              </w:rPr>
              <w:t>_______________</w:t>
            </w:r>
          </w:p>
        </w:tc>
      </w:tr>
    </w:tbl>
    <w:p w:rsidR="00B43BB6" w:rsidRPr="004C110C" w:rsidRDefault="00B43BB6" w:rsidP="004C110C">
      <w:pPr>
        <w:spacing w:line="360" w:lineRule="auto"/>
        <w:ind w:firstLine="709"/>
        <w:contextualSpacing/>
        <w:jc w:val="both"/>
        <w:rPr>
          <w:lang w:val="uk-UA"/>
        </w:rPr>
      </w:pPr>
    </w:p>
    <w:sectPr w:rsidR="00B43BB6" w:rsidRPr="004C110C" w:rsidSect="00411507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E76001"/>
    <w:multiLevelType w:val="hybridMultilevel"/>
    <w:tmpl w:val="A5400D3E"/>
    <w:lvl w:ilvl="0" w:tplc="0750F138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 w15:restartNumberingAfterBreak="0">
    <w:nsid w:val="20A05A32"/>
    <w:multiLevelType w:val="hybridMultilevel"/>
    <w:tmpl w:val="DAB639C6"/>
    <w:lvl w:ilvl="0" w:tplc="04190011">
      <w:start w:val="1"/>
      <w:numFmt w:val="decimal"/>
      <w:lvlText w:val="%1)"/>
      <w:lvlJc w:val="left"/>
      <w:pPr>
        <w:ind w:left="12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2" w15:restartNumberingAfterBreak="0">
    <w:nsid w:val="418309BC"/>
    <w:multiLevelType w:val="hybridMultilevel"/>
    <w:tmpl w:val="6936CF3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3A53569"/>
    <w:multiLevelType w:val="hybridMultilevel"/>
    <w:tmpl w:val="22B6E54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54866B2"/>
    <w:multiLevelType w:val="hybridMultilevel"/>
    <w:tmpl w:val="20EECCA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73642391"/>
    <w:multiLevelType w:val="hybridMultilevel"/>
    <w:tmpl w:val="5314B3F0"/>
    <w:lvl w:ilvl="0" w:tplc="A6D6EF5C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DAD"/>
    <w:rsid w:val="00014C41"/>
    <w:rsid w:val="00024CA8"/>
    <w:rsid w:val="00033747"/>
    <w:rsid w:val="0004673C"/>
    <w:rsid w:val="00077FD3"/>
    <w:rsid w:val="00096611"/>
    <w:rsid w:val="000D1DF8"/>
    <w:rsid w:val="000E1DA8"/>
    <w:rsid w:val="000F5C50"/>
    <w:rsid w:val="001011F5"/>
    <w:rsid w:val="001115AF"/>
    <w:rsid w:val="001B0FC9"/>
    <w:rsid w:val="001D4AA6"/>
    <w:rsid w:val="001E77EF"/>
    <w:rsid w:val="001F408E"/>
    <w:rsid w:val="002056F4"/>
    <w:rsid w:val="00250D9B"/>
    <w:rsid w:val="0029152C"/>
    <w:rsid w:val="002E4988"/>
    <w:rsid w:val="002E792D"/>
    <w:rsid w:val="002F717A"/>
    <w:rsid w:val="00326BD0"/>
    <w:rsid w:val="00334BE4"/>
    <w:rsid w:val="00354526"/>
    <w:rsid w:val="003B277A"/>
    <w:rsid w:val="003B4F33"/>
    <w:rsid w:val="00411507"/>
    <w:rsid w:val="00416E7A"/>
    <w:rsid w:val="00464B05"/>
    <w:rsid w:val="00495DA7"/>
    <w:rsid w:val="004B1360"/>
    <w:rsid w:val="004C110C"/>
    <w:rsid w:val="004F1C9D"/>
    <w:rsid w:val="00523863"/>
    <w:rsid w:val="00526D1E"/>
    <w:rsid w:val="005933AA"/>
    <w:rsid w:val="00634CA0"/>
    <w:rsid w:val="006631A6"/>
    <w:rsid w:val="006C6E93"/>
    <w:rsid w:val="006D1ACF"/>
    <w:rsid w:val="006E3DAD"/>
    <w:rsid w:val="007307C4"/>
    <w:rsid w:val="007E7CB2"/>
    <w:rsid w:val="00824DED"/>
    <w:rsid w:val="008313EB"/>
    <w:rsid w:val="00851E8C"/>
    <w:rsid w:val="00856C5E"/>
    <w:rsid w:val="008870D5"/>
    <w:rsid w:val="008A2483"/>
    <w:rsid w:val="008B1DA4"/>
    <w:rsid w:val="008C3466"/>
    <w:rsid w:val="008C3DB8"/>
    <w:rsid w:val="008C4CFA"/>
    <w:rsid w:val="00901BCE"/>
    <w:rsid w:val="00982362"/>
    <w:rsid w:val="009D74D7"/>
    <w:rsid w:val="009F6D0D"/>
    <w:rsid w:val="00A76EB9"/>
    <w:rsid w:val="00AA1438"/>
    <w:rsid w:val="00AF1A6D"/>
    <w:rsid w:val="00B43BB6"/>
    <w:rsid w:val="00BA62E8"/>
    <w:rsid w:val="00BC273A"/>
    <w:rsid w:val="00BC4A30"/>
    <w:rsid w:val="00C86365"/>
    <w:rsid w:val="00C9002B"/>
    <w:rsid w:val="00CE6EA3"/>
    <w:rsid w:val="00CF5234"/>
    <w:rsid w:val="00D26955"/>
    <w:rsid w:val="00D61B22"/>
    <w:rsid w:val="00D7007B"/>
    <w:rsid w:val="00DA3B87"/>
    <w:rsid w:val="00DA555F"/>
    <w:rsid w:val="00E5274E"/>
    <w:rsid w:val="00EB4CDD"/>
    <w:rsid w:val="00EC436D"/>
    <w:rsid w:val="00ED2689"/>
    <w:rsid w:val="00ED4E06"/>
    <w:rsid w:val="00EF1F0D"/>
    <w:rsid w:val="00F64BCC"/>
    <w:rsid w:val="00F85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96A82C"/>
  <w15:docId w15:val="{A2166DC3-3CBE-6F4C-83E3-CF935CA7C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6C5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E3D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F64BC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rsid w:val="002056F4"/>
    <w:rPr>
      <w:sz w:val="2"/>
    </w:rPr>
  </w:style>
  <w:style w:type="character" w:customStyle="1" w:styleId="a6">
    <w:name w:val="Текст выноски Знак"/>
    <w:link w:val="a5"/>
    <w:uiPriority w:val="99"/>
    <w:semiHidden/>
    <w:locked/>
    <w:rPr>
      <w:rFonts w:ascii="Times New Roman" w:hAnsi="Times New Roman"/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06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913</Words>
  <Characters>521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 Малиневський</dc:creator>
  <cp:keywords/>
  <dc:description/>
  <cp:lastModifiedBy>Admin</cp:lastModifiedBy>
  <cp:revision>4</cp:revision>
  <cp:lastPrinted>2018-01-30T11:03:00Z</cp:lastPrinted>
  <dcterms:created xsi:type="dcterms:W3CDTF">2022-09-25T18:58:00Z</dcterms:created>
  <dcterms:modified xsi:type="dcterms:W3CDTF">2022-09-25T19:33:00Z</dcterms:modified>
</cp:coreProperties>
</file>